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FBFB32" w14:textId="77777777" w:rsidR="00964ED2" w:rsidRPr="00E14132" w:rsidRDefault="00606008">
      <w:pPr>
        <w:shd w:val="clear" w:color="auto" w:fill="ED7D31"/>
        <w:spacing w:after="160" w:line="259" w:lineRule="auto"/>
      </w:pPr>
      <w:bookmarkStart w:id="0" w:name="_GoBack"/>
      <w:bookmarkEnd w:id="0"/>
      <w:r>
        <w:rPr>
          <w:rFonts w:ascii="Rockwell" w:eastAsia="Rockwell" w:hAnsi="Rockwell" w:cs="Rockwell"/>
          <w:noProof/>
          <w:color w:val="FFFFFF"/>
          <w:sz w:val="36"/>
          <w:szCs w:val="36"/>
          <w:bdr w:val="none" w:sz="0" w:space="0" w:color="auto"/>
          <w:lang w:val="en-GB" w:eastAsia="en-GB"/>
        </w:rPr>
        <w:pict w14:anchorId="478D931C">
          <v:group id="Group 2201" o:spid="_x0000_s1035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03" o:spid="_x0000_s1036" type="#_x0000_t75" style="position:absolute;width:75438;height:267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HgTCAAAA3QAAAA8AAABkcnMvZG93bnJldi54bWxEj92KwjAUhO+FfYdwFrzTtPUHt2uURVHq&#10;5bo+wKE5tsXmpCRZrW9vBMHLYWa+YZbr3rTiSs43lhWk4wQEcWl1w5WC099utADhA7LG1jIpuJOH&#10;9epjsMRc2xv/0vUYKhEh7HNUUIfQ5VL6siaDfmw74uidrTMYonSV1A5vEW5amSXJXBpsOC7U2NGm&#10;pvJy/DcKXNacC6b0sJ13+8tMmimnrlBq+Nn/fIMI1Id3+NUutILsK5nA801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5R4EwgAAAN0AAAAPAAAAAAAAAAAAAAAAAJ8C&#10;AABkcnMvZG93bnJldi54bWxQSwUGAAAAAAQABAD3AAAAjgMAAAAA&#10;" stroked="t" strokeweight="3pt">
              <v:stroke endcap="square"/>
              <v:imagedata r:id="rId7" o:title=""/>
              <v:shadow on="t" opacity="28180f" origin="-.5,-.5"/>
            </v:shape>
            <v:shape id="Shape 3151" o:spid="_x0000_s1037" style="position:absolute;left:4572;top:6299;width:45377;height:14490;visibility:visible" coordsize="4537799,1448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/B8QA&#10;AADdAAAADwAAAGRycy9kb3ducmV2LnhtbESP0WqDQBRE3wv9h+UW8tasViLBuIaQIiRvbZIPuLg3&#10;KnHvGnej5u+7hUIfh5k5w+Tb2XRipMG1lhXEywgEcWV1y7WCy7l8X4NwHlljZ5kUPMnBtnh9yTHT&#10;duJvGk++FgHCLkMFjfd9JqWrGjLolrYnDt7VDgZ9kEMt9YBTgJtOfkRRKg22HBYa7GnfUHU7PYyC&#10;XXpMeo7Kyqef9/Fr0seLTFdKLd7m3QaEp9n/h//aB60giVcx/L4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fwfEAAAA3QAAAA8AAAAAAAAAAAAAAAAAmAIAAGRycy9k&#10;b3ducmV2LnhtbFBLBQYAAAAABAAEAPUAAACJAwAAAAA=&#10;" adj="0,,0" path="" fillcolor="#77bc1d" stroked="f" strokeweight="0">
              <v:stroke miterlimit="83231f" joinstyle="miter"/>
              <v:formulas/>
              <v:path arrowok="t" o:connecttype="segments" textboxrect="0,0,4537799,1448994"/>
            </v:shape>
            <v:rect id="Rectangle 26" o:spid="_x0000_s1038" style="position:absolute;left:6372;top:10179;width:39165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style="mso-next-textbox:#Rectangle 26" inset="0,0,0,0">
                <w:txbxContent>
                  <w:p w14:paraId="4B9D72F0" w14:textId="77777777" w:rsidR="0041471E" w:rsidRDefault="0041471E" w:rsidP="0041471E">
                    <w:r>
                      <w:rPr>
                        <w:rFonts w:ascii="Rockwell" w:hAnsi="Rockwell"/>
                        <w:color w:val="FFFFFF"/>
                        <w:sz w:val="56"/>
                      </w:rPr>
                      <w:t xml:space="preserve">Membros da CGE </w:t>
                    </w:r>
                  </w:p>
                </w:txbxContent>
              </v:textbox>
            </v:rect>
            <v:rect id="Rectangle 27" o:spid="_x0000_s1039" style="position:absolute;left:6372;top:14446;width:36047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style="mso-next-textbox:#Rectangle 27" inset="0,0,0,0">
                <w:txbxContent>
                  <w:p w14:paraId="62AFA333" w14:textId="77777777" w:rsidR="0041471E" w:rsidRPr="006B3328" w:rsidRDefault="0041471E" w:rsidP="0041471E">
                    <w:pPr>
                      <w:rPr>
                        <w:sz w:val="32"/>
                        <w:szCs w:val="32"/>
                      </w:rPr>
                    </w:pP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Fi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cha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 xml:space="preserve"> de 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inscri</w:t>
                    </w:r>
                    <w:r w:rsidRPr="0041471E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çã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o</w:t>
                    </w:r>
                  </w:p>
                </w:txbxContent>
              </v:textbox>
            </v:rect>
            <v:rect id="Rectangle 46" o:spid="_x0000_s1040" style="position:absolute;left:4680;top:28223;width:25002;height:2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style="mso-next-textbox:#Rectangle 46" inset="0,0,0,0">
                <w:txbxContent>
                  <w:p w14:paraId="41EE9844" w14:textId="77777777" w:rsidR="0041471E" w:rsidRPr="00555967" w:rsidRDefault="0041471E" w:rsidP="0041471E">
                    <w:pPr>
                      <w:rPr>
                        <w:rFonts w:ascii="Rockwell" w:hAnsi="Rockwell"/>
                        <w:color w:val="FFFFFF" w:themeColor="background1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Memborrespondence</w:t>
                    </w:r>
                    <w:proofErr w:type="spellEnd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 xml:space="preserve"> Email</w:t>
                    </w:r>
                  </w:p>
                  <w:p w14:paraId="79544BAE" w14:textId="77777777" w:rsidR="0041471E" w:rsidRDefault="0041471E" w:rsidP="0041471E"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ership</w:t>
                    </w:r>
                    <w:proofErr w:type="spellEnd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Fees</w:t>
                    </w:r>
                    <w:proofErr w:type="spellEnd"/>
                  </w:p>
                  <w:p w14:paraId="31E85064" w14:textId="77777777" w:rsidR="0041471E" w:rsidRDefault="0041471E" w:rsidP="0041471E"/>
                </w:txbxContent>
              </v:textbox>
            </v:rect>
            <w10:wrap type="topAndBottom" anchorx="page" anchory="page"/>
          </v:group>
        </w:pict>
      </w:r>
      <w:r w:rsidR="008A0873" w:rsidRPr="00E14132">
        <w:rPr>
          <w:rFonts w:ascii="Rockwell" w:eastAsia="Rockwell" w:hAnsi="Rockwell" w:cs="Rockwell"/>
          <w:color w:val="FFFFFF"/>
          <w:sz w:val="36"/>
          <w:szCs w:val="36"/>
        </w:rPr>
        <w:t>Quotas de Membros</w:t>
      </w:r>
    </w:p>
    <w:p w14:paraId="78E081E8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Coligações nacionais</w:t>
      </w:r>
    </w:p>
    <w:p w14:paraId="57E48BD4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Notem que: </w:t>
      </w:r>
    </w:p>
    <w:p w14:paraId="75D5293E" w14:textId="77777777" w:rsidR="00964ED2" w:rsidRPr="00E14132" w:rsidRDefault="008A0873">
      <w:pPr>
        <w:jc w:val="both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Uma coligação nacional deve incluir tanto as ONG que trabalham na EPT como o(s) sindicato(s) dos professores.  Apenas reconhecemos uma coligação nacional em cada país.</w:t>
      </w:r>
    </w:p>
    <w:p w14:paraId="0D9C1894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38678C5B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pouco desenvolvidos 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$ 100</w:t>
      </w:r>
    </w:p>
    <w:p w14:paraId="77804770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menos desenvolvidos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$ 200</w:t>
      </w:r>
    </w:p>
    <w:p w14:paraId="0F417F5D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de rendimento médio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$ 300</w:t>
      </w:r>
    </w:p>
    <w:p w14:paraId="5EBFC702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de </w:t>
      </w:r>
      <w:r w:rsidR="00E14132" w:rsidRPr="00E14132">
        <w:rPr>
          <w:rFonts w:ascii="Calibri" w:eastAsia="Calibri" w:hAnsi="Calibri" w:cs="Calibri"/>
          <w:sz w:val="20"/>
          <w:szCs w:val="20"/>
        </w:rPr>
        <w:t>rendimento</w:t>
      </w:r>
      <w:r w:rsidRPr="00E14132">
        <w:rPr>
          <w:rFonts w:ascii="Calibri" w:eastAsia="Calibri" w:hAnsi="Calibri" w:cs="Calibri"/>
          <w:sz w:val="20"/>
          <w:szCs w:val="20"/>
        </w:rPr>
        <w:t xml:space="preserve"> elevado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$ 400</w:t>
      </w:r>
    </w:p>
    <w:p w14:paraId="7E4288B7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5983D162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 quota será determinada pela classificação do país tal como definido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pelas Nações Unidas. Quando os países são reclassificados pela ONU, a sua categoria na associação também será reclassificada.</w:t>
      </w:r>
    </w:p>
    <w:p w14:paraId="31049503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14:paraId="17D569F6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Regionais</w:t>
      </w:r>
    </w:p>
    <w:p w14:paraId="714EBBFC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Quota fixa de US$ 400</w:t>
      </w:r>
    </w:p>
    <w:p w14:paraId="748EA688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14:paraId="1F97B681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Internacionais</w:t>
      </w:r>
      <w:r w:rsidRPr="00E14132">
        <w:t xml:space="preserve"> </w:t>
      </w:r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  </w:t>
      </w:r>
    </w:p>
    <w:p w14:paraId="1A413986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Quota fixa de US$ 5000</w:t>
      </w:r>
    </w:p>
    <w:p w14:paraId="5348882B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209CC632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referidas acima são pagas com a aprovação da candidatura pelo Conselho CGE, com base anual.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podem aumentar periodicamente, conforme decisão dos membros da CGE.</w:t>
      </w:r>
    </w:p>
    <w:p w14:paraId="396C2735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0528FB31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Candidatura: Informação do Conta</w:t>
      </w:r>
      <w:r w:rsidR="00E14132">
        <w:rPr>
          <w:rFonts w:ascii="Rockwell" w:eastAsia="Rockwell" w:hAnsi="Rockwell" w:cs="Rockwell"/>
          <w:color w:val="FFFFFF"/>
          <w:sz w:val="36"/>
          <w:szCs w:val="36"/>
        </w:rPr>
        <w:t>c</w:t>
      </w:r>
      <w:r w:rsidRPr="00E14132">
        <w:rPr>
          <w:rFonts w:ascii="Rockwell" w:eastAsia="Rockwell" w:hAnsi="Rockwell" w:cs="Rockwell"/>
          <w:color w:val="FFFFFF"/>
          <w:sz w:val="36"/>
          <w:szCs w:val="36"/>
        </w:rPr>
        <w:t>to-chave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5954"/>
      </w:tblGrid>
      <w:tr w:rsidR="00964ED2" w:rsidRPr="00E14132" w14:paraId="464A17D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93F9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completo da organização / coligação a candidatar-se a membro, no seu próprio idioma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99E4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0C19B1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156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Nome completo da organização / coligação em Inglês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2ED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08A70EB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B42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Sigla (se houver)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6D3C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440622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CA71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da pessoa de contacto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para esta candidatura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3466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 w14:paraId="4B5E798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1C39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Função da pessoa de contacto dentro da organização / coligação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845E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5C3FDE3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9C66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2F6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0F2A046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D522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672E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3A7632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B522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Telemóvel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C83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7EAAD3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4639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D016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FC6E34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3318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Físico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FE42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452FA8E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506F2A0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53AC9B1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144E4B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9E26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postal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03BF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4548B6A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1193717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6075C64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6B07268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14:paraId="0C5E1862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Emails para correspondência</w:t>
      </w:r>
    </w:p>
    <w:p w14:paraId="10DA2D8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Por favor, introduza os dados das pessoas que trabalham na sua organização / coligação que gostaria de incluir na nossa base de dados de contactos e que receberão comunicações de e-mail do Secretariado da CGE (continuar em folha separada, se necessário). 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7C6874D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C02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754A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E7773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6AC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019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164C1C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6270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CE7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6A65A93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A2C7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5D7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5918A14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5EEE12D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01C5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705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77390F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6AC0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AF0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375A5589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CC77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C1BF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B4C23B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02B1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194F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5302090D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6DECE92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22A1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88B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C4E4D9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A85B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AEF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F30832D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39BD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F000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07BE8F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53A9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5027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6CA4465B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69109B5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C04F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79E4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AC96EF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D26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1CF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53E5DC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228B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1809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2C1287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11F2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A59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773AF15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568880C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97DC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B402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C24234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1ABC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09A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3F64210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981C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4913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1EFCD4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4FEC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E4F2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17A41B74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43CF5F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DFD3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728A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E765C9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EE53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B76B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BDE1D4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EE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BFEE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2C256E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622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3C26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32FC3FB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1224480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14EB6559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Informação Institucional / Organizacional</w:t>
      </w:r>
    </w:p>
    <w:p w14:paraId="259BBB09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tbl>
      <w:tblPr>
        <w:tblW w:w="9639" w:type="dxa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662"/>
      </w:tblGrid>
      <w:tr w:rsidR="00964ED2" w:rsidRPr="00E14132" w14:paraId="39E3A0CD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3087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Descreva num ou dois parágrafos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a missão ou principais objectivos da sua organização.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encione a forma como a sua organização tem contribuído para a realização dos objetivos da Educação para Todos nos últimos 12 meses.</w:t>
            </w:r>
          </w:p>
          <w:p w14:paraId="0C494A1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8A4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6C9CB382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8"/>
        <w:gridCol w:w="4435"/>
      </w:tblGrid>
      <w:tr w:rsidR="00964ED2" w:rsidRPr="00E14132" w14:paraId="4A983C16" w14:textId="77777777"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F76AA" w14:textId="77777777" w:rsidR="00964ED2" w:rsidRPr="00E14132" w:rsidRDefault="008A0873"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que categoria de membro está a candidatar-se?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(Escolha uma só)</w:t>
            </w:r>
          </w:p>
        </w:tc>
      </w:tr>
      <w:tr w:rsidR="00964ED2" w:rsidRPr="00E14132" w14:paraId="0CBC97FB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5FA2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Nacional (em caso afirmativo, em que país?)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A5BB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CD245D0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F234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Regional / rede (se sim, que região?)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8D28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96836F0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D073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B95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49B2839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8A74" w14:textId="77777777"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 que trabalha n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área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do trabalho infantil, direitos da criança ou direitos da juventude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41F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5AB2619C" w14:textId="7777777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2F2D8" w14:textId="77777777" w:rsidR="00964ED2" w:rsidRPr="00E14132" w:rsidRDefault="00964ED2"/>
        </w:tc>
        <w:tc>
          <w:tcPr>
            <w:tcW w:w="0" w:type="auto"/>
            <w:vAlign w:val="center"/>
          </w:tcPr>
          <w:p w14:paraId="620AFDAB" w14:textId="77777777" w:rsidR="00964ED2" w:rsidRPr="00E14132" w:rsidRDefault="00964ED2"/>
        </w:tc>
      </w:tr>
    </w:tbl>
    <w:p w14:paraId="08578B5F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5941"/>
      </w:tblGrid>
      <w:tr w:rsidR="00964ED2" w:rsidRPr="00E14132" w14:paraId="6438EEE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A6BF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Data de criação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DB6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1020D0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866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É uma organização sem fins lucrativos registada?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0F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114563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48A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Se "sim" por quem? </w:t>
            </w:r>
          </w:p>
          <w:p w14:paraId="09DEC04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331A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B512B0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C5C9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Caso não seja registada, indicar os motivos.</w:t>
            </w:r>
          </w:p>
          <w:p w14:paraId="7AB7DF5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F32E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CCC711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744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Se 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candidatar como uma coligação / rede / organização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internacional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por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favor, liste os países em que trabalha</w:t>
            </w:r>
          </w:p>
          <w:p w14:paraId="01366FC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06A51C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9CEF8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417DD1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2890E3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309D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 w14:paraId="3F2FD30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BD05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por favor liste todas as suas organizações-membros (continue numa folha separada, se necessário)</w:t>
            </w:r>
          </w:p>
          <w:p w14:paraId="7814173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5CB2D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E952C0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BC7C31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994376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561F23E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3B1C79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5643925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14E2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CD0DC7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FC1D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, já existe qualquer (outra) rede ou coligação em educação no seu país / região?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sim, por favor liste os nomes.</w:t>
            </w:r>
          </w:p>
          <w:p w14:paraId="5F7BDFB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374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5E6B448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6100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Liste outras redes (sobre qualquer assunto) às quais a sua organização pertença ou esteja filiada</w:t>
            </w:r>
          </w:p>
          <w:p w14:paraId="34C0C35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1C2C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543009BD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14:paraId="51F281AF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Informações de Publicidade</w:t>
      </w:r>
    </w:p>
    <w:p w14:paraId="5F65F13C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Insira as informações que gostaria que a CGE partilhasse no nosso site (se diferente do acima).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5948"/>
      </w:tblGrid>
      <w:tr w:rsidR="00964ED2" w:rsidRPr="00E14132" w14:paraId="1AA32FE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82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/ nome da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91EE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913E44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17C4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3F1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88204B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15C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 (pode querer um link diretamente para a página de educação da sua organização)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F30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514906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007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EEE3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04F82F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4F857" w14:textId="77777777"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1 (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Facebook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068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01FF76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F5B3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2 (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Twitter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92D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31E65E45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223C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Redes sociais 3 (outros)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32D1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732911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416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Parágrafo adequado para uso no nosso site que descreve as atividades da sua organização / coligação</w:t>
            </w:r>
          </w:p>
          <w:p w14:paraId="43C8D91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B3C5A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823C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59F517D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14:paraId="2AA06FF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LOGOTIPO: anexar uma cópia digital do seu </w:t>
      </w:r>
      <w:proofErr w:type="spellStart"/>
      <w:r w:rsidRPr="00E14132">
        <w:rPr>
          <w:rFonts w:ascii="Calibri" w:eastAsia="Calibri" w:hAnsi="Calibri" w:cs="Calibri"/>
          <w:b/>
          <w:bCs/>
          <w:sz w:val="20"/>
          <w:szCs w:val="20"/>
        </w:rPr>
        <w:t>logotipo</w:t>
      </w:r>
      <w:proofErr w:type="spellEnd"/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 para uso no nosso site.</w:t>
      </w:r>
    </w:p>
    <w:p w14:paraId="67F34C69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14:paraId="7BC74C81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Declaração</w:t>
      </w:r>
    </w:p>
    <w:p w14:paraId="27CEF470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Nós, os abaixo-assinados funcionários da nossa organização, comprometemo-nos com a declaração de missão da CGE, concordamos em trabalhar ativamente para o sucesso da campanha, aceitar as regras e regulamentos da organização, e comprometemo-nos a pagar as nossas quotas anual e atempadamente. Compreendemos que o não pagamento de quotas é motivo para a suspensão da qualidade de membro.</w:t>
      </w:r>
    </w:p>
    <w:p w14:paraId="4984450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Presidente</w:t>
      </w:r>
    </w:p>
    <w:p w14:paraId="7258FD4C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14:paraId="5AFA520E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14:paraId="502AD04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14:paraId="1584406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Secretário</w:t>
      </w:r>
    </w:p>
    <w:p w14:paraId="0DA793C0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14:paraId="70DBE88A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14:paraId="3F74F46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14:paraId="04D0565B" w14:textId="77777777" w:rsidR="00964ED2" w:rsidRPr="00E14132" w:rsidRDefault="00964ED2" w:rsidP="00890D4F"/>
    <w:sectPr w:rsidR="00964ED2" w:rsidRPr="00E14132"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30A1C9D" w14:textId="77777777" w:rsidR="008F1F06" w:rsidRDefault="008F1F06" w:rsidP="00D34EE9">
      <w:r>
        <w:separator/>
      </w:r>
    </w:p>
  </w:endnote>
  <w:endnote w:type="continuationSeparator" w:id="0">
    <w:p w14:paraId="0CB9CE42" w14:textId="77777777" w:rsidR="008F1F06" w:rsidRDefault="008F1F06" w:rsidP="00D3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38BED" w14:textId="77777777"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</w:p>
  <w:p w14:paraId="394BD78B" w14:textId="77777777"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3FD633A2" wp14:editId="1787B0FC">
          <wp:simplePos x="0" y="0"/>
          <wp:positionH relativeFrom="column">
            <wp:posOffset>3581400</wp:posOffset>
          </wp:positionH>
          <wp:positionV relativeFrom="paragraph">
            <wp:posOffset>11430</wp:posOffset>
          </wp:positionV>
          <wp:extent cx="1905635" cy="609600"/>
          <wp:effectExtent l="0" t="0" r="0" b="0"/>
          <wp:wrapTight wrapText="bothSides">
            <wp:wrapPolygon edited="0">
              <wp:start x="0" y="0"/>
              <wp:lineTo x="0" y="20925"/>
              <wp:lineTo x="21377" y="2092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E-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63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4EE9" w:rsidRPr="00D34EE9">
      <w:rPr>
        <w:rFonts w:asciiTheme="majorHAnsi" w:hAnsiTheme="majorHAnsi"/>
        <w:sz w:val="20"/>
        <w:szCs w:val="20"/>
      </w:rPr>
      <w:t>Por favor envie o formulário de candidatura</w:t>
    </w:r>
  </w:p>
  <w:p w14:paraId="2D98BE2C" w14:textId="77777777" w:rsidR="00890D4F" w:rsidRDefault="00D34EE9" w:rsidP="00890D4F">
    <w:pPr>
      <w:pStyle w:val="Footer"/>
      <w:rPr>
        <w:rFonts w:asciiTheme="majorHAnsi" w:hAnsiTheme="majorHAnsi"/>
        <w:sz w:val="20"/>
        <w:szCs w:val="20"/>
      </w:rPr>
    </w:pPr>
    <w:r w:rsidRPr="00D34EE9">
      <w:rPr>
        <w:rFonts w:asciiTheme="majorHAnsi" w:hAnsiTheme="majorHAnsi"/>
        <w:sz w:val="20"/>
        <w:szCs w:val="20"/>
      </w:rPr>
      <w:t xml:space="preserve">para </w:t>
    </w:r>
    <w:r w:rsidR="005B4C5D">
      <w:rPr>
        <w:rFonts w:asciiTheme="majorHAnsi" w:hAnsiTheme="majorHAnsi"/>
        <w:sz w:val="20"/>
        <w:szCs w:val="20"/>
      </w:rPr>
      <w:t>CME</w:t>
    </w:r>
    <w:r w:rsidRPr="00D34EE9">
      <w:rPr>
        <w:rFonts w:asciiTheme="majorHAnsi" w:hAnsiTheme="majorHAnsi"/>
        <w:sz w:val="20"/>
        <w:szCs w:val="20"/>
      </w:rPr>
      <w:t xml:space="preserve"> </w:t>
    </w:r>
    <w:r w:rsidR="00890D4F">
      <w:rPr>
        <w:rFonts w:asciiTheme="majorHAnsi" w:hAnsiTheme="majorHAnsi"/>
        <w:sz w:val="20"/>
        <w:szCs w:val="20"/>
      </w:rPr>
      <w:t xml:space="preserve">                                   </w:t>
    </w:r>
  </w:p>
  <w:p w14:paraId="57C46D2F" w14:textId="77777777" w:rsidR="00D34EE9" w:rsidRPr="00890D4F" w:rsidRDefault="005B4C5D" w:rsidP="00890D4F">
    <w:pPr>
      <w:pStyle w:val="Footer"/>
      <w:rPr>
        <w:rFonts w:asciiTheme="majorHAnsi" w:hAnsiTheme="majorHAnsi"/>
        <w:sz w:val="20"/>
        <w:szCs w:val="20"/>
      </w:rPr>
    </w:pPr>
    <w:hyperlink r:id="rId2" w:history="1">
      <w:r w:rsidRPr="00FA4FE6">
        <w:rPr>
          <w:rStyle w:val="Hyperlink"/>
          <w:rFonts w:asciiTheme="majorHAnsi" w:hAnsiTheme="majorHAnsi"/>
          <w:sz w:val="20"/>
          <w:szCs w:val="20"/>
        </w:rPr>
        <w:t>membershipapplication@campaignforeducation.org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D517FE7" w14:textId="77777777" w:rsidR="008F1F06" w:rsidRDefault="008F1F06" w:rsidP="00D34EE9">
      <w:r>
        <w:separator/>
      </w:r>
    </w:p>
  </w:footnote>
  <w:footnote w:type="continuationSeparator" w:id="0">
    <w:p w14:paraId="723D366C" w14:textId="77777777" w:rsidR="008F1F06" w:rsidRDefault="008F1F06" w:rsidP="00D34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ED2"/>
    <w:rsid w:val="001E5916"/>
    <w:rsid w:val="0041471E"/>
    <w:rsid w:val="005B4C5D"/>
    <w:rsid w:val="00606008"/>
    <w:rsid w:val="00890D4F"/>
    <w:rsid w:val="008A0873"/>
    <w:rsid w:val="008F1F06"/>
    <w:rsid w:val="00964ED2"/>
    <w:rsid w:val="00D34EE9"/>
    <w:rsid w:val="00E1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718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  <w:bdr w:val="nil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EE9"/>
    <w:rPr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EE9"/>
    <w:rPr>
      <w:sz w:val="24"/>
      <w:szCs w:val="24"/>
      <w:bdr w:val="nil"/>
    </w:rPr>
  </w:style>
  <w:style w:type="character" w:styleId="Hyperlink">
    <w:name w:val="Hyperlink"/>
    <w:basedOn w:val="DefaultParagraphFont"/>
    <w:uiPriority w:val="99"/>
    <w:unhideWhenUsed/>
    <w:rsid w:val="00D34E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mailto:membershipapplication@campaignforeducat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705</Words>
  <Characters>4024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</cp:lastModifiedBy>
  <cp:revision>2</cp:revision>
  <dcterms:created xsi:type="dcterms:W3CDTF">2018-02-23T09:48:00Z</dcterms:created>
  <dcterms:modified xsi:type="dcterms:W3CDTF">2018-02-23T09:48:00Z</dcterms:modified>
</cp:coreProperties>
</file>